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3800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1155,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1155,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402-ПП/3800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15:03:09.481;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15:03:09.481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